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162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Ульяне Павловне,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30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01.01.2019 по 28.02</w:t>
      </w:r>
      <w:r>
        <w:rPr>
          <w:rFonts w:ascii="Times New Roman" w:eastAsia="Times New Roman" w:hAnsi="Times New Roman" w:cs="Times New Roman"/>
          <w:sz w:val="28"/>
          <w:szCs w:val="28"/>
        </w:rPr>
        <w:t>.2025, 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пени за просрочку обязательств по уплате взноса на к</w:t>
      </w:r>
      <w:r>
        <w:rPr>
          <w:rFonts w:ascii="Times New Roman" w:eastAsia="Times New Roman" w:hAnsi="Times New Roman" w:cs="Times New Roman"/>
          <w:sz w:val="28"/>
          <w:szCs w:val="28"/>
        </w:rPr>
        <w:t>апитальный ремонт за период с 15.11.2019 по 21.03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Ульяне Павловне,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ул. </w:t>
      </w:r>
      <w:r>
        <w:rPr>
          <w:rStyle w:val="cat-UserDefinedgrp-3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01.01.2019 по 28.02.2025, задолженности по оплате пени за просрочку обязательств по уплате взноса на капитальный ремонт за период с 15.11.2019 по 21.03.2025,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(Морозовой) Евгении Сергеевны, </w:t>
      </w:r>
      <w:r>
        <w:rPr>
          <w:rStyle w:val="cat-UserDefinedgrp-32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действующей в интересах несовершеннолетней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жилому помещению, расположенному по адресу: г. Сургут,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31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1/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доли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28.02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4 629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 шестьсот двадцать девять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 задолженность по оплате пени за просрочку обязательств по уплате взноса на капитальный ремонт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eastAsia="Times New Roman" w:hAnsi="Times New Roman" w:cs="Times New Roman"/>
          <w:sz w:val="28"/>
          <w:szCs w:val="28"/>
        </w:rPr>
        <w:t>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1 4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тысяча четыреста </w:t>
      </w:r>
      <w:r>
        <w:rPr>
          <w:rFonts w:ascii="Times New Roman" w:eastAsia="Times New Roman" w:hAnsi="Times New Roman" w:cs="Times New Roman"/>
          <w:sz w:val="28"/>
          <w:szCs w:val="28"/>
        </w:rPr>
        <w:t>семьдесят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ул. </w:t>
      </w:r>
      <w:r>
        <w:rPr>
          <w:rStyle w:val="cat-UserDefinedgrp-31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01.12.2019 по 11.01.2023, задолженности по оплате пени за просрочку обязательств по уплате взноса на капитальный ремонт за период с 15.11.2019 по 11.01.2023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162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6">
    <w:name w:val="cat-UserDefined grp-31 rplc-16"/>
    <w:basedOn w:val="DefaultParagraphFont"/>
  </w:style>
  <w:style w:type="character" w:customStyle="1" w:styleId="cat-UserDefinedgrp-32rplc-24">
    <w:name w:val="cat-UserDefined grp-32 rplc-24"/>
    <w:basedOn w:val="DefaultParagraphFont"/>
  </w:style>
  <w:style w:type="character" w:customStyle="1" w:styleId="cat-UserDefinedgrp-33rplc-30">
    <w:name w:val="cat-UserDefined grp-33 rplc-30"/>
    <w:basedOn w:val="DefaultParagraphFont"/>
  </w:style>
  <w:style w:type="character" w:customStyle="1" w:styleId="cat-UserDefinedgrp-28rplc-32">
    <w:name w:val="cat-UserDefined grp-28 rplc-32"/>
    <w:basedOn w:val="DefaultParagraphFont"/>
  </w:style>
  <w:style w:type="character" w:customStyle="1" w:styleId="cat-UserDefinedgrp-31rplc-36">
    <w:name w:val="cat-UserDefined grp-31 rplc-36"/>
    <w:basedOn w:val="DefaultParagraphFont"/>
  </w:style>
  <w:style w:type="character" w:customStyle="1" w:styleId="cat-UserDefinedgrp-34rplc-45">
    <w:name w:val="cat-UserDefined grp-34 rplc-45"/>
    <w:basedOn w:val="DefaultParagraphFont"/>
  </w:style>
  <w:style w:type="character" w:customStyle="1" w:styleId="cat-UserDefinedgrp-31rplc-48">
    <w:name w:val="cat-UserDefined grp-31 rplc-4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